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4049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4535,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4535,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407-ПП/4049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16:43:23.326;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16:43:23.326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